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Артура Фидаильевича,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06.08.2026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18810586260522042043 от 22.05.2026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ст.12.6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 А.Ф. 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 А.Ф. 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Сургутского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1881058626052</w:t>
      </w:r>
      <w:r>
        <w:rPr>
          <w:rFonts w:ascii="Times New Roman" w:eastAsia="Times New Roman" w:hAnsi="Times New Roman" w:cs="Times New Roman"/>
          <w:sz w:val="28"/>
          <w:szCs w:val="28"/>
        </w:rPr>
        <w:t>2042043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.05.2026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ст.12.6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Байгужина Артура Фидаиловича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3000.00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Байгужину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402620166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931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rPr>
          <w:sz w:val="20"/>
          <w:szCs w:val="20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2573758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3">
    <w:name w:val="cat-UserDefined grp-35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0AC12-0A44-48F7-8736-2988AA37CE3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